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2012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Стол офисный, инвентарный номер: 6974,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Стол офисный, инвентарный номер: 6974,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152,50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